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8221"/>
      </w:tblGrid>
      <w:tr w:rsidR="009E3A2F" w:rsidRPr="00FE1CF4" w14:paraId="6BD500AF" w14:textId="77777777" w:rsidTr="00240CB4">
        <w:trPr>
          <w:jc w:val="center"/>
        </w:trPr>
        <w:tc>
          <w:tcPr>
            <w:tcW w:w="2438" w:type="dxa"/>
            <w:vAlign w:val="bottom"/>
          </w:tcPr>
          <w:p w14:paraId="1DF06B7B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b/>
                <w:bCs/>
                <w:sz w:val="16"/>
                <w:szCs w:val="16"/>
              </w:rPr>
              <w:t>Уважаемый</w:t>
            </w:r>
            <w:proofErr w:type="spellEnd"/>
            <w:r w:rsidRPr="00FE1C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E1CF4">
              <w:rPr>
                <w:rFonts w:ascii="Tahoma" w:hAnsi="Tahoma" w:cs="Tahoma"/>
                <w:b/>
                <w:bCs/>
                <w:sz w:val="16"/>
                <w:szCs w:val="16"/>
              </w:rPr>
              <w:t>пациент</w:t>
            </w:r>
            <w:proofErr w:type="spellEnd"/>
            <w:r w:rsidRPr="00FE1CF4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</w:p>
        </w:tc>
        <w:tc>
          <w:tcPr>
            <w:tcW w:w="8221" w:type="dxa"/>
            <w:vAlign w:val="bottom"/>
          </w:tcPr>
          <w:p w14:paraId="2B580C1A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65881F1A" w14:textId="77777777" w:rsidR="009E3A2F" w:rsidRPr="00FE1CF4" w:rsidRDefault="009E3A2F" w:rsidP="001A31C9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511BDB14" w14:textId="41BAB47D" w:rsidR="001A31C9" w:rsidRPr="00FE1CF4" w:rsidRDefault="001A31C9" w:rsidP="001A31C9">
      <w:pPr>
        <w:jc w:val="center"/>
        <w:rPr>
          <w:rFonts w:ascii="Tahoma" w:hAnsi="Tahoma" w:cs="Tahoma"/>
          <w:b/>
          <w:bCs/>
          <w:sz w:val="16"/>
          <w:szCs w:val="16"/>
          <w:lang w:val="ru-RU"/>
        </w:rPr>
      </w:pPr>
      <w:r w:rsidRPr="00FE1CF4">
        <w:rPr>
          <w:rFonts w:ascii="Tahoma" w:hAnsi="Tahoma" w:cs="Tahoma"/>
          <w:b/>
          <w:bCs/>
          <w:sz w:val="16"/>
          <w:szCs w:val="16"/>
          <w:lang w:val="ru-RU"/>
        </w:rPr>
        <w:t>Общество с ограниченной ответственностью "Медицинский центр ДК" (свидетельство о государственной регистрации серия 27 № 001727555 выдана Инспекцией Федеральной налоговой службы по Центральному району г.</w:t>
      </w:r>
      <w:r w:rsidR="00240CB4" w:rsidRPr="00FE1CF4">
        <w:rPr>
          <w:rFonts w:ascii="Tahoma" w:hAnsi="Tahoma" w:cs="Tahoma"/>
          <w:b/>
          <w:bCs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b/>
          <w:bCs/>
          <w:sz w:val="16"/>
          <w:szCs w:val="16"/>
          <w:lang w:val="ru-RU"/>
        </w:rPr>
        <w:t>Хабаровска 18</w:t>
      </w:r>
      <w:r w:rsidR="00240CB4" w:rsidRPr="00FE1CF4">
        <w:rPr>
          <w:rFonts w:ascii="Tahoma" w:hAnsi="Tahoma" w:cs="Tahoma"/>
          <w:b/>
          <w:bCs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b/>
          <w:bCs/>
          <w:sz w:val="16"/>
          <w:szCs w:val="16"/>
          <w:lang w:val="ru-RU"/>
        </w:rPr>
        <w:t>апреля 2011 года, ОГРН 1112721003152</w:t>
      </w:r>
      <w:r w:rsidR="00240CB4" w:rsidRPr="00FE1CF4">
        <w:rPr>
          <w:rFonts w:ascii="Tahoma" w:hAnsi="Tahoma" w:cs="Tahoma"/>
          <w:b/>
          <w:bCs/>
          <w:sz w:val="16"/>
          <w:szCs w:val="16"/>
          <w:lang w:val="ru-RU"/>
        </w:rPr>
        <w:t>, ЛИЦЕНЗИЯ ………</w:t>
      </w:r>
      <w:proofErr w:type="gramStart"/>
      <w:r w:rsidR="00240CB4" w:rsidRPr="00FE1CF4">
        <w:rPr>
          <w:rFonts w:ascii="Tahoma" w:hAnsi="Tahoma" w:cs="Tahoma"/>
          <w:b/>
          <w:bCs/>
          <w:sz w:val="16"/>
          <w:szCs w:val="16"/>
          <w:lang w:val="ru-RU"/>
        </w:rPr>
        <w:t>…….</w:t>
      </w:r>
      <w:proofErr w:type="gramEnd"/>
      <w:r w:rsidR="00240CB4" w:rsidRPr="00FE1CF4">
        <w:rPr>
          <w:rFonts w:ascii="Tahoma" w:hAnsi="Tahoma" w:cs="Tahoma"/>
          <w:b/>
          <w:bCs/>
          <w:sz w:val="16"/>
          <w:szCs w:val="16"/>
          <w:lang w:val="ru-RU"/>
        </w:rPr>
        <w:t>.</w:t>
      </w:r>
      <w:r w:rsidRPr="00FE1CF4">
        <w:rPr>
          <w:rFonts w:ascii="Tahoma" w:hAnsi="Tahoma" w:cs="Tahoma"/>
          <w:b/>
          <w:bCs/>
          <w:sz w:val="16"/>
          <w:szCs w:val="16"/>
          <w:lang w:val="ru-RU"/>
        </w:rPr>
        <w:t>), далее именуемое Исполнитель, информирует Вас:</w:t>
      </w:r>
    </w:p>
    <w:p w14:paraId="12BBBCBD" w14:textId="78C52DEE" w:rsidR="001A31C9" w:rsidRPr="00FE1CF4" w:rsidRDefault="001A31C9" w:rsidP="00240CB4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1.</w:t>
      </w:r>
      <w:r w:rsidRPr="00FE1CF4">
        <w:rPr>
          <w:lang w:val="ru-RU"/>
        </w:rPr>
        <w:t>О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возможности получения Вами предоставляемых Исполнителем видов и объемов медицинской помощи, БЕЗ ВЗИМАНИЯ ПЛАТЫ по полису ОМС в медицинской организации п месту Вашего жительства. Подписание Вами настоящего договора подтверждает Ваш отказ от получения видов и объемов медицинской помощи, БЕЗ ВЗИМАНИЯ ПЛАТЫ по полису ОМС в медицинской организации 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 xml:space="preserve">ПО МЕСТУ ВАШЕГО ЖИТЕЛЬСТВА </w:t>
      </w:r>
      <w:r w:rsidRPr="00FE1CF4">
        <w:rPr>
          <w:rFonts w:ascii="Tahoma" w:hAnsi="Tahoma" w:cs="Tahoma"/>
          <w:sz w:val="16"/>
          <w:szCs w:val="16"/>
          <w:lang w:val="ru-RU"/>
        </w:rPr>
        <w:t>и получение медицинской помощи в полном объеме стандарта медицинской помощи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 xml:space="preserve"> либо в виде осуществления отдельных консультаций или медицинских вмешательств на платной основе.</w:t>
      </w:r>
    </w:p>
    <w:p w14:paraId="321E0715" w14:textId="0C2DCDCA" w:rsidR="009E3A2F" w:rsidRPr="00FE1CF4" w:rsidRDefault="001A31C9" w:rsidP="00240CB4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2. 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 xml:space="preserve">О ВАШЕЙ ОБЯЗАННОСТИ,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в соответствии 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 xml:space="preserve">с частью статьи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27 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>федерального закона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от 21.11.2011 года № 323-ФЗ "Об основах охраны здоровья граждан в Р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>оссийской Федерации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", 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>при нахождении на лечении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на лечении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 xml:space="preserve"> у Исполнителя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, </w:t>
      </w:r>
      <w:r w:rsidR="00E85279" w:rsidRPr="00FE1CF4">
        <w:rPr>
          <w:rFonts w:ascii="Tahoma" w:hAnsi="Tahoma" w:cs="Tahoma"/>
          <w:sz w:val="16"/>
          <w:szCs w:val="16"/>
          <w:lang w:val="ru-RU"/>
        </w:rPr>
        <w:t>СОБЛЮДАТЬ РЕЖИМ ЛЕЧЕНИЯ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 xml:space="preserve">, </w:t>
      </w:r>
      <w:r w:rsidR="007908F8" w:rsidRPr="00FE1CF4">
        <w:rPr>
          <w:rFonts w:ascii="Tahoma" w:hAnsi="Tahoma" w:cs="Tahoma"/>
          <w:sz w:val="16"/>
          <w:szCs w:val="16"/>
          <w:lang w:val="ru-RU"/>
        </w:rPr>
        <w:t>в том числе, определенный на период вашей временной нетрудоспособности, правила поведений в медицинской организации</w:t>
      </w:r>
    </w:p>
    <w:tbl>
      <w:tblPr>
        <w:tblW w:w="10659" w:type="dxa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187"/>
      </w:tblGrid>
      <w:tr w:rsidR="009E3A2F" w:rsidRPr="00FE1CF4" w14:paraId="63CB5C00" w14:textId="77777777" w:rsidTr="00240CB4">
        <w:trPr>
          <w:jc w:val="center"/>
        </w:trPr>
        <w:tc>
          <w:tcPr>
            <w:tcW w:w="5472" w:type="dxa"/>
          </w:tcPr>
          <w:p w14:paraId="450273EA" w14:textId="59A64983" w:rsidR="009E3A2F" w:rsidRPr="00FE1CF4" w:rsidRDefault="00E85279" w:rsidP="00240CB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</w:pPr>
            <w:r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 xml:space="preserve">  С</w:t>
            </w:r>
            <w:r w:rsidR="00240CB4"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 </w:t>
            </w:r>
            <w:r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данным</w:t>
            </w:r>
            <w:r w:rsidR="00240CB4"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 </w:t>
            </w:r>
            <w:r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уведомлением</w:t>
            </w:r>
            <w:r w:rsidR="00240CB4"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 </w:t>
            </w:r>
            <w:r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ознакомлен</w:t>
            </w:r>
            <w:r w:rsidR="00240CB4"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 </w:t>
            </w:r>
            <w:r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(подпись,</w:t>
            </w:r>
            <w:r w:rsidR="00240CB4"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 </w:t>
            </w:r>
            <w:r w:rsidRPr="00FE1CF4"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  <w:t>ФИО, дата):</w:t>
            </w:r>
          </w:p>
        </w:tc>
        <w:tc>
          <w:tcPr>
            <w:tcW w:w="5187" w:type="dxa"/>
            <w:tcBorders>
              <w:bottom w:val="single" w:sz="6" w:space="0" w:color="000000"/>
            </w:tcBorders>
          </w:tcPr>
          <w:p w14:paraId="0A25B632" w14:textId="77777777" w:rsidR="009E3A2F" w:rsidRPr="00FE1CF4" w:rsidRDefault="009E3A2F" w:rsidP="00240CB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val="ru-RU"/>
              </w:rPr>
            </w:pPr>
          </w:p>
        </w:tc>
      </w:tr>
    </w:tbl>
    <w:p w14:paraId="0B9562EA" w14:textId="77777777" w:rsidR="009E3A2F" w:rsidRPr="00FE1CF4" w:rsidRDefault="009E3A2F" w:rsidP="00240CB4">
      <w:pPr>
        <w:jc w:val="both"/>
        <w:rPr>
          <w:rFonts w:ascii="Tahoma" w:hAnsi="Tahoma" w:cs="Tahoma"/>
          <w:b/>
          <w:bCs/>
          <w:sz w:val="16"/>
          <w:szCs w:val="16"/>
          <w:lang w:val="ru-RU"/>
        </w:rPr>
      </w:pPr>
    </w:p>
    <w:p w14:paraId="13B99B43" w14:textId="2B6B8D55" w:rsidR="009E3A2F" w:rsidRPr="00FE1CF4" w:rsidRDefault="00000000" w:rsidP="00240CB4">
      <w:pPr>
        <w:jc w:val="center"/>
        <w:rPr>
          <w:rFonts w:ascii="Tahoma" w:hAnsi="Tahoma" w:cs="Tahoma"/>
          <w:b/>
          <w:bCs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Договор № 000001</w:t>
      </w:r>
      <w:r w:rsidR="007D1029" w:rsidRPr="00FE1CF4">
        <w:rPr>
          <w:rFonts w:ascii="Tahoma" w:hAnsi="Tahoma" w:cs="Tahoma"/>
          <w:b/>
          <w:sz w:val="16"/>
          <w:szCs w:val="16"/>
          <w:lang w:val="ru-RU"/>
        </w:rPr>
        <w:t xml:space="preserve"> </w:t>
      </w:r>
      <w:r w:rsidRPr="00FE1CF4">
        <w:rPr>
          <w:rFonts w:ascii="Tahoma" w:hAnsi="Tahoma" w:cs="Tahoma"/>
          <w:b/>
          <w:bCs/>
          <w:sz w:val="16"/>
          <w:szCs w:val="16"/>
          <w:lang w:val="ru-RU"/>
        </w:rPr>
        <w:t>на оказание добровольных платных медицинских услуг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386"/>
      </w:tblGrid>
      <w:tr w:rsidR="009E3A2F" w:rsidRPr="00FE1CF4" w14:paraId="6E3D52A3" w14:textId="77777777">
        <w:trPr>
          <w:jc w:val="center"/>
        </w:trPr>
        <w:tc>
          <w:tcPr>
            <w:tcW w:w="5386" w:type="dxa"/>
            <w:vAlign w:val="center"/>
          </w:tcPr>
          <w:p w14:paraId="52861F8C" w14:textId="77777777" w:rsidR="009E3A2F" w:rsidRPr="00FE1CF4" w:rsidRDefault="00000000" w:rsidP="00240CB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г. Хабаровск</w:t>
            </w:r>
          </w:p>
        </w:tc>
        <w:tc>
          <w:tcPr>
            <w:tcW w:w="5386" w:type="dxa"/>
            <w:vAlign w:val="center"/>
          </w:tcPr>
          <w:p w14:paraId="7E751F43" w14:textId="4DAF4E63" w:rsidR="009E3A2F" w:rsidRPr="00FE1CF4" w:rsidRDefault="00240CB4" w:rsidP="00240CB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  <w:lang w:val="ru-RU"/>
              </w:rPr>
              <w:t xml:space="preserve">                                                                        </w:t>
            </w:r>
            <w:r w:rsidRPr="00FE1CF4">
              <w:rPr>
                <w:rFonts w:ascii="Tahoma" w:hAnsi="Tahoma" w:cs="Tahoma"/>
                <w:sz w:val="16"/>
                <w:szCs w:val="16"/>
              </w:rPr>
              <w:t>0</w:t>
            </w:r>
            <w:r w:rsidRPr="00FE1CF4">
              <w:rPr>
                <w:rFonts w:ascii="Tahoma" w:hAnsi="Tahoma" w:cs="Tahoma"/>
                <w:sz w:val="16"/>
                <w:szCs w:val="16"/>
                <w:lang w:val="ru-RU"/>
              </w:rPr>
              <w:t>1</w:t>
            </w:r>
            <w:r w:rsidRPr="00FE1CF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5573D" w:rsidRPr="00FE1CF4">
              <w:rPr>
                <w:rFonts w:ascii="Tahoma" w:hAnsi="Tahoma" w:cs="Tahoma"/>
                <w:sz w:val="16"/>
                <w:szCs w:val="16"/>
                <w:lang w:val="ru-RU"/>
              </w:rPr>
              <w:t>_________</w:t>
            </w:r>
            <w:r w:rsidRPr="00FE1CF4">
              <w:rPr>
                <w:rFonts w:ascii="Tahoma" w:hAnsi="Tahoma" w:cs="Tahoma"/>
                <w:sz w:val="16"/>
                <w:szCs w:val="16"/>
              </w:rPr>
              <w:t xml:space="preserve"> 2026 г.</w:t>
            </w:r>
          </w:p>
        </w:tc>
      </w:tr>
    </w:tbl>
    <w:p w14:paraId="41981673" w14:textId="77777777" w:rsidR="009E3A2F" w:rsidRPr="00FE1CF4" w:rsidRDefault="009E3A2F" w:rsidP="00240CB4">
      <w:pPr>
        <w:jc w:val="both"/>
        <w:rPr>
          <w:rFonts w:ascii="Tahoma" w:hAnsi="Tahoma" w:cs="Tahoma"/>
          <w:sz w:val="16"/>
          <w:szCs w:val="16"/>
        </w:rPr>
      </w:pPr>
    </w:p>
    <w:p w14:paraId="38888B8F" w14:textId="61CE34D1" w:rsidR="00D5573D" w:rsidRPr="00FE1CF4" w:rsidRDefault="00000000" w:rsidP="00240CB4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Общество с ограниченной ответственностью "Медицинский центр ДК" (свидетельство о государственной регистрации серия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27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№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001727555 выдана Инспекцией Федеральной налоговой службы по Центральному району г.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Хабаровска 18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апреля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2011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 </w:t>
      </w:r>
      <w:r w:rsidRPr="00FE1CF4">
        <w:rPr>
          <w:rFonts w:ascii="Tahoma" w:hAnsi="Tahoma" w:cs="Tahoma"/>
          <w:sz w:val="16"/>
          <w:szCs w:val="16"/>
          <w:lang w:val="ru-RU"/>
        </w:rPr>
        <w:t>года, ОГРН 1112721003152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, лицензия …………………….</w:t>
      </w:r>
      <w:r w:rsidR="00282310" w:rsidRPr="00FE1CF4">
        <w:rPr>
          <w:rFonts w:ascii="Tahoma" w:hAnsi="Tahoma" w:cs="Tahoma"/>
          <w:sz w:val="16"/>
          <w:szCs w:val="16"/>
          <w:lang w:val="ru-RU"/>
        </w:rPr>
        <w:t>)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, </w:t>
      </w:r>
      <w:r w:rsidR="00D5573D" w:rsidRPr="00FE1CF4">
        <w:rPr>
          <w:rFonts w:ascii="Tahoma" w:hAnsi="Tahoma" w:cs="Tahoma"/>
          <w:sz w:val="16"/>
          <w:szCs w:val="16"/>
          <w:lang w:val="ru-RU"/>
        </w:rPr>
        <w:t>далее именуемый Исполнитель,</w:t>
      </w:r>
      <w:r w:rsidR="00282310" w:rsidRPr="00FE1CF4">
        <w:rPr>
          <w:rFonts w:ascii="Tahoma" w:hAnsi="Tahoma" w:cs="Tahoma"/>
          <w:sz w:val="16"/>
          <w:szCs w:val="16"/>
          <w:lang w:val="ru-RU"/>
        </w:rPr>
        <w:t xml:space="preserve"> в лице директора Общество с ограниченной ответственностью "Медицинский центр ДК" Рыбальченко Яны Николаевны, действующего на основании Устава, с одной стороны,</w:t>
      </w:r>
      <w:r w:rsidR="00D5573D" w:rsidRPr="00FE1CF4">
        <w:rPr>
          <w:rFonts w:ascii="Tahoma" w:hAnsi="Tahoma" w:cs="Tahoma"/>
          <w:sz w:val="16"/>
          <w:szCs w:val="16"/>
          <w:lang w:val="ru-RU"/>
        </w:rPr>
        <w:t xml:space="preserve"> и</w:t>
      </w:r>
      <w:r w:rsidR="00A11CD3" w:rsidRPr="00FE1CF4">
        <w:rPr>
          <w:rFonts w:ascii="Tahoma" w:hAnsi="Tahoma" w:cs="Tahoma"/>
          <w:sz w:val="16"/>
          <w:szCs w:val="16"/>
          <w:lang w:val="ru-RU"/>
        </w:rPr>
        <w:t xml:space="preserve"> _________________________________________________________</w:t>
      </w:r>
      <w:r w:rsidR="00D5573D" w:rsidRPr="00FE1CF4">
        <w:rPr>
          <w:rFonts w:ascii="Tahoma" w:hAnsi="Tahoma" w:cs="Tahoma"/>
          <w:sz w:val="16"/>
          <w:szCs w:val="16"/>
          <w:lang w:val="ru-RU"/>
        </w:rPr>
        <w:t>______________________________________________________</w:t>
      </w:r>
      <w:r w:rsidR="00A11CD3" w:rsidRPr="00FE1CF4">
        <w:rPr>
          <w:rFonts w:ascii="Tahoma" w:hAnsi="Tahoma" w:cs="Tahoma"/>
          <w:sz w:val="16"/>
          <w:szCs w:val="16"/>
          <w:lang w:val="ru-RU"/>
        </w:rPr>
        <w:t>_____</w:t>
      </w:r>
      <w:r w:rsidR="00D5573D" w:rsidRPr="00FE1CF4">
        <w:rPr>
          <w:rFonts w:ascii="Tahoma" w:hAnsi="Tahoma" w:cs="Tahoma"/>
          <w:sz w:val="16"/>
          <w:szCs w:val="16"/>
          <w:lang w:val="ru-RU"/>
        </w:rPr>
        <w:t xml:space="preserve"> </w:t>
      </w:r>
    </w:p>
    <w:p w14:paraId="02A20E86" w14:textId="43D16EA7" w:rsidR="009E3A2F" w:rsidRPr="00FE1CF4" w:rsidRDefault="00282310" w:rsidP="00240CB4">
      <w:pPr>
        <w:ind w:firstLine="454"/>
        <w:jc w:val="both"/>
        <w:rPr>
          <w:rFonts w:ascii="Tahoma" w:hAnsi="Tahoma" w:cs="Tahoma"/>
          <w:sz w:val="12"/>
          <w:szCs w:val="12"/>
          <w:lang w:val="ru-RU"/>
        </w:rPr>
      </w:pPr>
      <w:r w:rsidRPr="00FE1CF4">
        <w:rPr>
          <w:rFonts w:ascii="Tahoma" w:hAnsi="Tahoma" w:cs="Tahoma"/>
          <w:sz w:val="12"/>
          <w:szCs w:val="12"/>
          <w:lang w:val="ru-RU"/>
        </w:rPr>
        <w:t xml:space="preserve">                               </w:t>
      </w:r>
      <w:r w:rsidR="00D5573D" w:rsidRPr="00FE1CF4">
        <w:rPr>
          <w:rFonts w:ascii="Tahoma" w:hAnsi="Tahoma" w:cs="Tahoma"/>
          <w:sz w:val="12"/>
          <w:szCs w:val="12"/>
          <w:lang w:val="ru-RU"/>
        </w:rPr>
        <w:t xml:space="preserve">(ФИО </w:t>
      </w:r>
      <w:r w:rsidRPr="00FE1CF4">
        <w:rPr>
          <w:rFonts w:ascii="Tahoma" w:hAnsi="Tahoma" w:cs="Tahoma"/>
          <w:sz w:val="12"/>
          <w:szCs w:val="12"/>
          <w:lang w:val="ru-RU"/>
        </w:rPr>
        <w:t>П</w:t>
      </w:r>
      <w:r w:rsidR="00D5573D" w:rsidRPr="00FE1CF4">
        <w:rPr>
          <w:rFonts w:ascii="Tahoma" w:hAnsi="Tahoma" w:cs="Tahoma"/>
          <w:sz w:val="12"/>
          <w:szCs w:val="12"/>
          <w:lang w:val="ru-RU"/>
        </w:rPr>
        <w:t>отребителя</w:t>
      </w:r>
      <w:r w:rsidR="007D1029" w:rsidRPr="00FE1CF4">
        <w:rPr>
          <w:rFonts w:ascii="Tahoma" w:hAnsi="Tahoma" w:cs="Tahoma"/>
          <w:sz w:val="12"/>
          <w:szCs w:val="12"/>
          <w:lang w:val="ru-RU"/>
        </w:rPr>
        <w:t>,</w:t>
      </w:r>
      <w:r w:rsidR="00A11CD3" w:rsidRPr="00FE1CF4">
        <w:rPr>
          <w:rFonts w:ascii="Tahoma" w:hAnsi="Tahoma" w:cs="Tahoma"/>
          <w:sz w:val="12"/>
          <w:szCs w:val="12"/>
          <w:lang w:val="ru-RU"/>
        </w:rPr>
        <w:t xml:space="preserve"> </w:t>
      </w:r>
      <w:r w:rsidRPr="00FE1CF4">
        <w:rPr>
          <w:rFonts w:ascii="Tahoma" w:hAnsi="Tahoma" w:cs="Tahoma"/>
          <w:sz w:val="12"/>
          <w:szCs w:val="12"/>
          <w:lang w:val="ru-RU"/>
        </w:rPr>
        <w:t>законного представителя Потребителя, иного лица, заключающего договор от имени Потребителя)</w:t>
      </w:r>
    </w:p>
    <w:p w14:paraId="62ED3292" w14:textId="708E5D23" w:rsidR="00282310" w:rsidRPr="00FE1CF4" w:rsidRDefault="00282310" w:rsidP="00282310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именуемый в дальнейшем Потребитель/Пациент, действующий на основании паспорта серии ___ № _______ выдан __________________________________________________________________________________________________________________________________________ и (при необходимости) свидетельства о рождении 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>Потребителя/</w:t>
      </w:r>
      <w:r w:rsidRPr="00FE1CF4">
        <w:rPr>
          <w:rFonts w:ascii="Tahoma" w:hAnsi="Tahoma" w:cs="Tahoma"/>
          <w:sz w:val="16"/>
          <w:szCs w:val="16"/>
          <w:lang w:val="ru-RU"/>
        </w:rPr>
        <w:t>Пациента серии _____ № _______________, выдано ____________________________________________________________________________________________, и доверенности, подтверждающей полномочия лица, заключающего договор от имен</w:t>
      </w:r>
      <w:r w:rsidR="00402C9D" w:rsidRPr="00FE1CF4">
        <w:rPr>
          <w:rFonts w:ascii="Tahoma" w:hAnsi="Tahoma" w:cs="Tahoma"/>
          <w:sz w:val="16"/>
          <w:szCs w:val="16"/>
          <w:lang w:val="ru-RU"/>
        </w:rPr>
        <w:t xml:space="preserve"> 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и Потребителя) ____________________________________________ </w:t>
      </w:r>
    </w:p>
    <w:p w14:paraId="22ADD8C9" w14:textId="2FB63FC9" w:rsidR="00282310" w:rsidRPr="00FE1CF4" w:rsidRDefault="00282310" w:rsidP="00282310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____________________________________________________________________________________________________________________, с другой стороны, вместе именуемые Стороны, заключили настоящий договор о нижеследующем:</w:t>
      </w:r>
    </w:p>
    <w:p w14:paraId="1E13EEDE" w14:textId="77777777" w:rsidR="009E3A2F" w:rsidRPr="00FE1CF4" w:rsidRDefault="00000000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1. Предмет договора</w:t>
      </w:r>
    </w:p>
    <w:p w14:paraId="7DBF795D" w14:textId="256FBB42" w:rsidR="009E3A2F" w:rsidRPr="00FE1CF4" w:rsidRDefault="00000000" w:rsidP="00240CB4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Исполнитель обязуется </w:t>
      </w:r>
      <w:r w:rsidR="00282310" w:rsidRPr="00FE1CF4">
        <w:rPr>
          <w:rFonts w:ascii="Tahoma" w:hAnsi="Tahoma" w:cs="Tahoma"/>
          <w:sz w:val="16"/>
          <w:szCs w:val="16"/>
          <w:lang w:val="ru-RU"/>
        </w:rPr>
        <w:t xml:space="preserve">по просьбе Потребителя/Пациента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оказать </w:t>
      </w:r>
      <w:r w:rsidR="00282310" w:rsidRPr="00FE1CF4">
        <w:rPr>
          <w:rFonts w:ascii="Tahoma" w:hAnsi="Tahoma" w:cs="Tahoma"/>
          <w:sz w:val="16"/>
          <w:szCs w:val="16"/>
          <w:lang w:val="ru-RU"/>
        </w:rPr>
        <w:t>Потребителю/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Пациенту на </w:t>
      </w:r>
      <w:r w:rsidR="00240CB4" w:rsidRPr="00FE1CF4">
        <w:rPr>
          <w:rFonts w:ascii="Tahoma" w:hAnsi="Tahoma" w:cs="Tahoma"/>
          <w:sz w:val="16"/>
          <w:szCs w:val="16"/>
          <w:lang w:val="ru-RU"/>
        </w:rPr>
        <w:t>ПЛАТНОЙ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основе медицинские услуги, отвечающие </w:t>
      </w:r>
      <w:r w:rsidR="001A6EF5" w:rsidRPr="00FE1CF4">
        <w:rPr>
          <w:rFonts w:ascii="Tahoma" w:hAnsi="Tahoma" w:cs="Tahoma"/>
          <w:sz w:val="16"/>
          <w:szCs w:val="16"/>
          <w:lang w:val="ru-RU"/>
        </w:rPr>
        <w:t xml:space="preserve">полному объему стандарта медицинской помощи либо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помощи, а также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требованиям, предъявляемым к методам диагностики, профилактики и лечения, разрешенные на территории РФ, а </w:t>
      </w:r>
      <w:r w:rsidR="001A6EF5" w:rsidRPr="00FE1CF4">
        <w:rPr>
          <w:rFonts w:ascii="Tahoma" w:hAnsi="Tahoma" w:cs="Tahoma"/>
          <w:sz w:val="16"/>
          <w:szCs w:val="16"/>
          <w:lang w:val="ru-RU"/>
        </w:rPr>
        <w:t>Потребитель/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Пациент </w:t>
      </w:r>
      <w:r w:rsidR="001A6EF5" w:rsidRPr="00FE1CF4">
        <w:rPr>
          <w:rFonts w:ascii="Tahoma" w:hAnsi="Tahoma" w:cs="Tahoma"/>
          <w:sz w:val="16"/>
          <w:szCs w:val="16"/>
          <w:lang w:val="ru-RU"/>
        </w:rPr>
        <w:t xml:space="preserve">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обязуется своевременно </w:t>
      </w:r>
      <w:r w:rsidR="001A6EF5" w:rsidRPr="00FE1CF4">
        <w:rPr>
          <w:rFonts w:ascii="Tahoma" w:hAnsi="Tahoma" w:cs="Tahoma"/>
          <w:sz w:val="16"/>
          <w:szCs w:val="16"/>
          <w:lang w:val="ru-RU"/>
        </w:rPr>
        <w:t xml:space="preserve">оплатить </w:t>
      </w:r>
      <w:r w:rsidR="00777B2F" w:rsidRPr="00FE1CF4">
        <w:rPr>
          <w:rFonts w:ascii="Tahoma" w:hAnsi="Tahoma" w:cs="Tahoma"/>
          <w:sz w:val="16"/>
          <w:szCs w:val="16"/>
          <w:lang w:val="ru-RU"/>
        </w:rPr>
        <w:t>предоставленные медицинские услуги.</w:t>
      </w:r>
      <w:r w:rsidR="001A6EF5" w:rsidRPr="00FE1CF4">
        <w:rPr>
          <w:rFonts w:ascii="Tahoma" w:hAnsi="Tahoma" w:cs="Tahoma"/>
          <w:sz w:val="16"/>
          <w:szCs w:val="16"/>
          <w:lang w:val="ru-RU"/>
        </w:rPr>
        <w:t xml:space="preserve"> </w:t>
      </w:r>
    </w:p>
    <w:p w14:paraId="6564B218" w14:textId="5A937387" w:rsidR="00777B2F" w:rsidRPr="00FE1CF4" w:rsidRDefault="00777B2F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Потребитель/Пациент подтверждает, что на момент подписания настоящего договора ОЗНАКОМЛЕН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 xml:space="preserve"> НАДЛЕЖАЩИМ ОБРАЗОМ</w:t>
      </w:r>
      <w:r w:rsidRPr="00FE1CF4">
        <w:rPr>
          <w:rFonts w:ascii="Tahoma" w:hAnsi="Tahoma" w:cs="Tahoma"/>
          <w:sz w:val="16"/>
          <w:szCs w:val="16"/>
          <w:lang w:val="ru-RU"/>
        </w:rPr>
        <w:t>:</w:t>
      </w:r>
    </w:p>
    <w:p w14:paraId="28F37AF4" w14:textId="2625C55A" w:rsidR="002063AC" w:rsidRPr="00FE1CF4" w:rsidRDefault="002063AC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- с</w:t>
      </w:r>
      <w:r w:rsidR="00CA35AF" w:rsidRPr="00FE1CF4">
        <w:rPr>
          <w:rFonts w:ascii="Tahoma" w:hAnsi="Tahoma" w:cs="Tahoma"/>
          <w:sz w:val="16"/>
          <w:szCs w:val="16"/>
          <w:lang w:val="ru-RU"/>
        </w:rPr>
        <w:t>о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стандартами медицинской помощи и клиническими рекомендациями (при наличии), с учетом и на основе которых оказываются платные медицинские услуги по настоящему договору, размещенных на информационных стендах Исполнителя/сайте Исполнителя;</w:t>
      </w:r>
    </w:p>
    <w:p w14:paraId="409C8462" w14:textId="1210CC57" w:rsidR="002063AC" w:rsidRPr="00FE1CF4" w:rsidRDefault="002063AC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- с</w:t>
      </w:r>
      <w:r w:rsidR="00CA35AF" w:rsidRPr="00FE1CF4">
        <w:rPr>
          <w:rFonts w:ascii="Tahoma" w:hAnsi="Tahoma" w:cs="Tahoma"/>
          <w:sz w:val="16"/>
          <w:szCs w:val="16"/>
          <w:lang w:val="ru-RU"/>
        </w:rPr>
        <w:t>о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сведениями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500427F8" w14:textId="2824903F" w:rsidR="009E3A2F" w:rsidRPr="00FE1CF4" w:rsidRDefault="00777B2F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- с Правилами предоставления медицинскими организациями платных медицинских услуг, утвержденными постановлением Правительства РФ от 30.05.2026 № 659;</w:t>
      </w:r>
    </w:p>
    <w:p w14:paraId="4A7E3CF2" w14:textId="375159E6" w:rsidR="009E3A2F" w:rsidRPr="00FE1CF4" w:rsidRDefault="00777B2F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- с Прейскурантом цен (тарифов) на медицинские услуги, утвержденным Исполнителем;   </w:t>
      </w:r>
    </w:p>
    <w:p w14:paraId="384E3315" w14:textId="48DCDB4E" w:rsidR="009E3A2F" w:rsidRPr="00FE1CF4" w:rsidRDefault="00000000" w:rsidP="002063AC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- 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>с информацией о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том, что несоблюдение указаний (рекомендаций) Исполнителя (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>медицинского работника,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предоставляющего платную медицинскую услугу), в том числе назначенного режима лечения, 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>снижают качество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предоставляемой </w:t>
      </w:r>
      <w:r w:rsidR="00CA35AF" w:rsidRPr="00FE1CF4">
        <w:rPr>
          <w:rFonts w:ascii="Tahoma" w:hAnsi="Tahoma" w:cs="Tahoma"/>
          <w:sz w:val="16"/>
          <w:szCs w:val="16"/>
          <w:lang w:val="ru-RU"/>
        </w:rPr>
        <w:t xml:space="preserve">Исполнителем </w:t>
      </w:r>
      <w:r w:rsidRPr="00FE1CF4">
        <w:rPr>
          <w:rFonts w:ascii="Tahoma" w:hAnsi="Tahoma" w:cs="Tahoma"/>
          <w:sz w:val="16"/>
          <w:szCs w:val="16"/>
          <w:lang w:val="ru-RU"/>
        </w:rPr>
        <w:t>платной медицинской услуги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>.</w:t>
      </w:r>
    </w:p>
    <w:p w14:paraId="4B181AD2" w14:textId="6563ACA1" w:rsidR="009E3A2F" w:rsidRPr="00FE1CF4" w:rsidRDefault="00777B2F" w:rsidP="00777B2F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 xml:space="preserve">          2. Права и обязанности сторон</w:t>
      </w:r>
    </w:p>
    <w:p w14:paraId="76C9CBC5" w14:textId="77777777" w:rsidR="009E3A2F" w:rsidRPr="00FE1CF4" w:rsidRDefault="00000000" w:rsidP="00777B2F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2.1 Права и обязанности Исполнителя:</w:t>
      </w:r>
    </w:p>
    <w:p w14:paraId="369B2A78" w14:textId="09387D24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2.1.1 Обеспечить соответстви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>е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предоставляемых услуг,</w:t>
      </w:r>
      <w:r w:rsidR="00777B2F" w:rsidRPr="00FE1CF4">
        <w:rPr>
          <w:lang w:val="ru-RU"/>
        </w:rPr>
        <w:t xml:space="preserve"> </w:t>
      </w:r>
      <w:r w:rsidR="00777B2F" w:rsidRPr="00FE1CF4">
        <w:rPr>
          <w:rFonts w:ascii="Tahoma" w:hAnsi="Tahoma" w:cs="Tahoma"/>
          <w:sz w:val="16"/>
          <w:szCs w:val="16"/>
          <w:lang w:val="ru-RU"/>
        </w:rPr>
        <w:t xml:space="preserve">отвечающих полному объему стандарта медицинской помощи либо </w:t>
      </w:r>
      <w:r w:rsidR="002063AC" w:rsidRPr="00FE1CF4">
        <w:rPr>
          <w:rFonts w:ascii="Tahoma" w:hAnsi="Tahoma" w:cs="Tahoma"/>
          <w:sz w:val="16"/>
          <w:szCs w:val="16"/>
          <w:lang w:val="ru-RU"/>
        </w:rPr>
        <w:t xml:space="preserve">по просьбе Потребителя/Пациента </w:t>
      </w:r>
      <w:r w:rsidR="00777B2F" w:rsidRPr="00FE1CF4">
        <w:rPr>
          <w:rFonts w:ascii="Tahoma" w:hAnsi="Tahoma" w:cs="Tahoma"/>
          <w:sz w:val="16"/>
          <w:szCs w:val="16"/>
          <w:lang w:val="ru-RU"/>
        </w:rPr>
        <w:t>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помощи, а также требованиям, предъявляемым к методам диагностики, профилактики и лечения, разрешенные на территории РФ</w:t>
      </w:r>
      <w:r w:rsidRPr="00FE1CF4">
        <w:rPr>
          <w:rFonts w:ascii="Tahoma" w:hAnsi="Tahoma" w:cs="Tahoma"/>
          <w:sz w:val="16"/>
          <w:szCs w:val="16"/>
          <w:lang w:val="ru-RU"/>
        </w:rPr>
        <w:t>.</w:t>
      </w:r>
    </w:p>
    <w:p w14:paraId="79B918A1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2.1.2 Выполнить следующие медицинские услуги в согласованном объеме, сроках, стоимости, в порядке и на условиях, определенных настоящим договором.</w:t>
      </w:r>
    </w:p>
    <w:tbl>
      <w:tblPr>
        <w:tblW w:w="107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77"/>
        <w:gridCol w:w="1959"/>
        <w:gridCol w:w="907"/>
        <w:gridCol w:w="1474"/>
        <w:gridCol w:w="1474"/>
      </w:tblGrid>
      <w:tr w:rsidR="00777B2F" w:rsidRPr="00FE1CF4" w14:paraId="5129334B" w14:textId="77777777" w:rsidTr="00777B2F">
        <w:trPr>
          <w:tblHeader/>
          <w:jc w:val="center"/>
        </w:trPr>
        <w:tc>
          <w:tcPr>
            <w:tcW w:w="680" w:type="dxa"/>
            <w:shd w:val="clear" w:color="auto" w:fill="EDEDED"/>
            <w:vAlign w:val="center"/>
          </w:tcPr>
          <w:p w14:paraId="4CF2CCED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b/>
                <w:sz w:val="16"/>
                <w:szCs w:val="16"/>
              </w:rPr>
              <w:t>№</w:t>
            </w:r>
          </w:p>
        </w:tc>
        <w:tc>
          <w:tcPr>
            <w:tcW w:w="4277" w:type="dxa"/>
            <w:shd w:val="clear" w:color="auto" w:fill="EDEDED"/>
            <w:vAlign w:val="center"/>
          </w:tcPr>
          <w:p w14:paraId="19AC846E" w14:textId="61B25926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  <w:lang w:val="ru-RU"/>
              </w:rPr>
            </w:pPr>
            <w:r w:rsidRPr="00FE1CF4">
              <w:rPr>
                <w:rFonts w:ascii="Tahoma" w:hAnsi="Tahoma" w:cs="Tahoma"/>
                <w:b/>
                <w:sz w:val="16"/>
                <w:szCs w:val="16"/>
              </w:rPr>
              <w:t>Наименование</w:t>
            </w:r>
            <w:r w:rsidRPr="00FE1CF4">
              <w:rPr>
                <w:rFonts w:ascii="Tahoma" w:hAnsi="Tahoma" w:cs="Tahoma"/>
                <w:b/>
                <w:sz w:val="16"/>
                <w:szCs w:val="16"/>
                <w:lang w:val="ru-RU"/>
              </w:rPr>
              <w:t xml:space="preserve"> медицинской услуги</w:t>
            </w:r>
          </w:p>
        </w:tc>
        <w:tc>
          <w:tcPr>
            <w:tcW w:w="1959" w:type="dxa"/>
            <w:shd w:val="clear" w:color="auto" w:fill="EDEDED"/>
          </w:tcPr>
          <w:p w14:paraId="7562FCE2" w14:textId="0E592373" w:rsidR="00777B2F" w:rsidRPr="00FE1CF4" w:rsidRDefault="00777B2F" w:rsidP="001A31C9">
            <w:pPr>
              <w:jc w:val="both"/>
              <w:rPr>
                <w:rFonts w:ascii="Tahoma" w:hAnsi="Tahoma" w:cs="Tahoma"/>
                <w:b/>
                <w:sz w:val="16"/>
                <w:szCs w:val="16"/>
                <w:lang w:val="ru-RU"/>
              </w:rPr>
            </w:pPr>
            <w:r w:rsidRPr="00FE1CF4">
              <w:rPr>
                <w:rFonts w:ascii="Tahoma" w:hAnsi="Tahoma" w:cs="Tahoma"/>
                <w:b/>
                <w:sz w:val="16"/>
                <w:szCs w:val="16"/>
                <w:lang w:val="ru-RU"/>
              </w:rPr>
              <w:t>Срок предоставления медицинской услуги</w:t>
            </w:r>
          </w:p>
        </w:tc>
        <w:tc>
          <w:tcPr>
            <w:tcW w:w="907" w:type="dxa"/>
            <w:shd w:val="clear" w:color="auto" w:fill="EDEDED"/>
            <w:vAlign w:val="center"/>
          </w:tcPr>
          <w:p w14:paraId="0A612BC2" w14:textId="03C69C33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b/>
                <w:sz w:val="16"/>
                <w:szCs w:val="16"/>
              </w:rPr>
              <w:t>Колич</w:t>
            </w:r>
            <w:proofErr w:type="spellEnd"/>
            <w:r w:rsidRPr="00FE1CF4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1474" w:type="dxa"/>
            <w:shd w:val="clear" w:color="auto" w:fill="EDEDED"/>
            <w:vAlign w:val="center"/>
          </w:tcPr>
          <w:p w14:paraId="4CD86301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b/>
                <w:sz w:val="16"/>
                <w:szCs w:val="16"/>
              </w:rPr>
              <w:t>Цена</w:t>
            </w:r>
            <w:proofErr w:type="spellEnd"/>
          </w:p>
        </w:tc>
        <w:tc>
          <w:tcPr>
            <w:tcW w:w="1474" w:type="dxa"/>
            <w:shd w:val="clear" w:color="auto" w:fill="EDEDED"/>
            <w:vAlign w:val="center"/>
          </w:tcPr>
          <w:p w14:paraId="245AF9AD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b/>
                <w:sz w:val="16"/>
                <w:szCs w:val="16"/>
              </w:rPr>
              <w:t>Сумма</w:t>
            </w:r>
            <w:proofErr w:type="spellEnd"/>
          </w:p>
        </w:tc>
      </w:tr>
      <w:tr w:rsidR="00777B2F" w:rsidRPr="00FE1CF4" w14:paraId="02B4CB23" w14:textId="77777777" w:rsidTr="00777B2F">
        <w:trPr>
          <w:jc w:val="center"/>
        </w:trPr>
        <w:tc>
          <w:tcPr>
            <w:tcW w:w="680" w:type="dxa"/>
            <w:vAlign w:val="center"/>
          </w:tcPr>
          <w:p w14:paraId="34A1AF18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4277" w:type="dxa"/>
            <w:vAlign w:val="center"/>
          </w:tcPr>
          <w:p w14:paraId="39C7064F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9" w:type="dxa"/>
          </w:tcPr>
          <w:p w14:paraId="3025231F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7" w:type="dxa"/>
            <w:vAlign w:val="center"/>
          </w:tcPr>
          <w:p w14:paraId="2349CF54" w14:textId="718C5852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1474" w:type="dxa"/>
            <w:vAlign w:val="center"/>
          </w:tcPr>
          <w:p w14:paraId="61A3A00E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14:paraId="5D40316B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77B2F" w:rsidRPr="00FE1CF4" w14:paraId="7BF8F7CC" w14:textId="77777777" w:rsidTr="00777B2F">
        <w:trPr>
          <w:jc w:val="center"/>
        </w:trPr>
        <w:tc>
          <w:tcPr>
            <w:tcW w:w="680" w:type="dxa"/>
            <w:vAlign w:val="center"/>
          </w:tcPr>
          <w:p w14:paraId="6CE1BB74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7" w:type="dxa"/>
            <w:vAlign w:val="center"/>
          </w:tcPr>
          <w:p w14:paraId="2AE144C2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b/>
                <w:sz w:val="16"/>
                <w:szCs w:val="16"/>
              </w:rPr>
              <w:t>Итого:</w:t>
            </w:r>
          </w:p>
        </w:tc>
        <w:tc>
          <w:tcPr>
            <w:tcW w:w="1959" w:type="dxa"/>
          </w:tcPr>
          <w:p w14:paraId="5E005838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7" w:type="dxa"/>
            <w:vAlign w:val="center"/>
          </w:tcPr>
          <w:p w14:paraId="1F179B5F" w14:textId="1BC1344E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1474" w:type="dxa"/>
            <w:vAlign w:val="center"/>
          </w:tcPr>
          <w:p w14:paraId="67B05DA2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14:paraId="7404ECAF" w14:textId="77777777" w:rsidR="00777B2F" w:rsidRPr="00FE1CF4" w:rsidRDefault="00777B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DAD5BFC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2.1.3 Предоставить Пациенту необходимую информацию в объеме и на условиях, установленных требованиями действующего законодательства.</w:t>
      </w:r>
    </w:p>
    <w:p w14:paraId="5EAEA99D" w14:textId="718366D3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2.1.4 Пользоваться иными правами и исполнять обязанности, предусмотренные действующим законодательством</w:t>
      </w:r>
      <w:r w:rsidR="00777B2F" w:rsidRPr="00FE1CF4">
        <w:rPr>
          <w:rFonts w:ascii="Tahoma" w:hAnsi="Tahoma" w:cs="Tahoma"/>
          <w:sz w:val="16"/>
          <w:szCs w:val="16"/>
          <w:lang w:val="ru-RU"/>
        </w:rPr>
        <w:t xml:space="preserve"> Российской Федерации.</w:t>
      </w:r>
    </w:p>
    <w:p w14:paraId="6DADC86B" w14:textId="2AC2B77B" w:rsidR="009E3A2F" w:rsidRPr="00FE1CF4" w:rsidRDefault="00000000" w:rsidP="002063AC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 xml:space="preserve">2.2 Права и обязанности </w:t>
      </w:r>
      <w:r w:rsidR="002063AC" w:rsidRPr="00FE1CF4">
        <w:rPr>
          <w:rFonts w:ascii="Tahoma" w:hAnsi="Tahoma" w:cs="Tahoma"/>
          <w:b/>
          <w:sz w:val="16"/>
          <w:szCs w:val="16"/>
          <w:lang w:val="ru-RU"/>
        </w:rPr>
        <w:t>Потребителя/</w:t>
      </w:r>
      <w:r w:rsidRPr="00FE1CF4">
        <w:rPr>
          <w:rFonts w:ascii="Tahoma" w:hAnsi="Tahoma" w:cs="Tahoma"/>
          <w:b/>
          <w:sz w:val="16"/>
          <w:szCs w:val="16"/>
          <w:lang w:val="ru-RU"/>
        </w:rPr>
        <w:t>Пациента</w:t>
      </w:r>
      <w:r w:rsidR="002063AC" w:rsidRPr="00FE1CF4">
        <w:rPr>
          <w:rFonts w:ascii="Tahoma" w:hAnsi="Tahoma" w:cs="Tahoma"/>
          <w:b/>
          <w:sz w:val="16"/>
          <w:szCs w:val="16"/>
          <w:lang w:val="ru-RU"/>
        </w:rPr>
        <w:t xml:space="preserve"> </w:t>
      </w:r>
    </w:p>
    <w:p w14:paraId="3EEEAFA6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2.2.1 Предоставить информированное добровольное согласие и получить медицинские услуги в согласованном объеме, сроках, стоимости, в порядке и на условиях, определенных настоящим договором.</w:t>
      </w:r>
    </w:p>
    <w:p w14:paraId="65D55A08" w14:textId="634CA9B6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2.2.2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. 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Потребитель/Пациент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обязан оплатить оказанные ему услуги в сроки и в порядке,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установленном настоящим договоров</w:t>
      </w:r>
      <w:r w:rsidRPr="00FE1CF4">
        <w:rPr>
          <w:rFonts w:ascii="Tahoma" w:hAnsi="Tahoma" w:cs="Tahoma"/>
          <w:sz w:val="16"/>
          <w:szCs w:val="16"/>
          <w:lang w:val="ru-RU"/>
        </w:rPr>
        <w:t>.</w:t>
      </w:r>
      <w:r w:rsidR="003358A1" w:rsidRPr="00FE1CF4">
        <w:rPr>
          <w:lang w:val="ru-RU"/>
        </w:rPr>
        <w:t xml:space="preserve">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С согласия Потребителя/Пациента работа может быть оплачена им при заключении договора в полном размере или путем выдачи аванса.</w:t>
      </w:r>
    </w:p>
    <w:p w14:paraId="44EBBFDF" w14:textId="0F17A8B3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2.2.3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. 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В случае отказа Потребителя/Пациента после заключения настоящего договора от получения платных медицинских услуг договор прекращается, при этом Потребитель/Пациент оплачивает Исполнителю фактически понесенные Исполнителем расходы, связанные с исполнением обязательство по настоящему договору.</w:t>
      </w:r>
    </w:p>
    <w:p w14:paraId="232C951F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2.2.4 Пользоваться иными правами и исполнять обязанности, предусмотренные действующим законодательством.</w:t>
      </w:r>
    </w:p>
    <w:p w14:paraId="00618834" w14:textId="6BEBDF21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2.2.5 Не осуществлять самостоятельного лечения, согласовывать с Исполнителем (медицинским работником, предоставляющим платные медицинские услуги) употребление любых терапевтических препаратов, лекарств, лекарственных трав и т.д.</w:t>
      </w:r>
    </w:p>
    <w:p w14:paraId="38B2E05F" w14:textId="35F0EC26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2.2.6 Соблюдать </w:t>
      </w:r>
      <w:r w:rsidR="00CA35AF" w:rsidRPr="00FE1CF4">
        <w:rPr>
          <w:rFonts w:ascii="Tahoma" w:hAnsi="Tahoma" w:cs="Tahoma"/>
          <w:sz w:val="16"/>
          <w:szCs w:val="16"/>
          <w:lang w:val="ru-RU"/>
        </w:rPr>
        <w:t>правила поведения/</w:t>
      </w:r>
      <w:r w:rsidRPr="00FE1CF4">
        <w:rPr>
          <w:rFonts w:ascii="Tahoma" w:hAnsi="Tahoma" w:cs="Tahoma"/>
          <w:sz w:val="16"/>
          <w:szCs w:val="16"/>
          <w:lang w:val="ru-RU"/>
        </w:rPr>
        <w:t>внутренний режим нахождения в медицинской организации</w:t>
      </w:r>
      <w:r w:rsidR="00CA35AF" w:rsidRPr="00FE1CF4">
        <w:rPr>
          <w:rFonts w:ascii="Tahoma" w:hAnsi="Tahoma" w:cs="Tahoma"/>
          <w:sz w:val="16"/>
          <w:szCs w:val="16"/>
          <w:lang w:val="ru-RU"/>
        </w:rPr>
        <w:t xml:space="preserve"> Исполнителя</w:t>
      </w:r>
      <w:r w:rsidRPr="00FE1CF4">
        <w:rPr>
          <w:rFonts w:ascii="Tahoma" w:hAnsi="Tahoma" w:cs="Tahoma"/>
          <w:sz w:val="16"/>
          <w:szCs w:val="16"/>
          <w:lang w:val="ru-RU"/>
        </w:rPr>
        <w:t>, лечебно-охранительный режим, правила техники безопасности и пожарной безопасности.</w:t>
      </w:r>
    </w:p>
    <w:p w14:paraId="4156802B" w14:textId="454E9125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lastRenderedPageBreak/>
        <w:t xml:space="preserve">2.2.7 В случае, когда невозможность исполнения возникла по обстоятельствам, за которые ни одна из сторон,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не отвечает,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Потребитель/Пациент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возмещает Исполнителю фактически понесенные им расходы, если иное не предусмотрено Законом или </w:t>
      </w:r>
      <w:r w:rsidR="003358A1" w:rsidRPr="00FE1CF4">
        <w:rPr>
          <w:rFonts w:ascii="Tahoma" w:hAnsi="Tahoma" w:cs="Tahoma"/>
          <w:sz w:val="16"/>
          <w:szCs w:val="16"/>
          <w:lang w:val="ru-RU"/>
        </w:rPr>
        <w:t>настоящим договором.</w:t>
      </w:r>
    </w:p>
    <w:p w14:paraId="2E7FC9D0" w14:textId="51B150F5" w:rsidR="009E3A2F" w:rsidRPr="00FE1CF4" w:rsidRDefault="00000000" w:rsidP="003358A1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3. Порядок расчетов</w:t>
      </w:r>
      <w:r w:rsidR="003358A1" w:rsidRPr="00FE1CF4">
        <w:rPr>
          <w:rFonts w:ascii="Tahoma" w:hAnsi="Tahoma" w:cs="Tahoma"/>
          <w:b/>
          <w:sz w:val="16"/>
          <w:szCs w:val="16"/>
          <w:lang w:val="ru-RU"/>
        </w:rPr>
        <w:t xml:space="preserve"> </w:t>
      </w:r>
    </w:p>
    <w:p w14:paraId="4D66E9F2" w14:textId="77777777" w:rsidR="007908F8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3.1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>.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Оплата услуг 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 xml:space="preserve">Исполнителя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производится путем внесения 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>Потребителем/П</w:t>
      </w:r>
      <w:r w:rsidRPr="00FE1CF4">
        <w:rPr>
          <w:rFonts w:ascii="Tahoma" w:hAnsi="Tahoma" w:cs="Tahoma"/>
          <w:sz w:val="16"/>
          <w:szCs w:val="16"/>
          <w:lang w:val="ru-RU"/>
        </w:rPr>
        <w:t>ациентом наличных денежных средств в кассу Исполнителя, или безналичным расчетом.</w:t>
      </w:r>
    </w:p>
    <w:p w14:paraId="776E0262" w14:textId="3C812971" w:rsidR="009E3A2F" w:rsidRPr="00FE1CF4" w:rsidRDefault="007908F8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Оплата услуг Потребителем/Пациентом с использованием национальных платежных инструментов (безналичная оплата) производится при наличии 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 xml:space="preserve">доступа 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Исполнителя в месте оказания платных медицинских услуг 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>к подвижной радиотелефонной связи и (или) средствам коллективного доступа к информационно-телекоммуникационной сети "Интернет".</w:t>
      </w:r>
    </w:p>
    <w:p w14:paraId="525E50ED" w14:textId="7B8077BC" w:rsidR="009E3A2F" w:rsidRPr="00FE1CF4" w:rsidRDefault="00000000" w:rsidP="003358A1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3.2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>.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Стоимость услуг определяется в соответствие с действующим прейскурантом цен.</w:t>
      </w:r>
    </w:p>
    <w:p w14:paraId="07538086" w14:textId="0A7E5F69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3.3</w:t>
      </w:r>
      <w:r w:rsidR="00601475" w:rsidRPr="00FE1CF4">
        <w:rPr>
          <w:rFonts w:ascii="Tahoma" w:hAnsi="Tahoma" w:cs="Tahoma"/>
          <w:sz w:val="16"/>
          <w:szCs w:val="16"/>
          <w:lang w:val="ru-RU"/>
        </w:rPr>
        <w:t>.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Услуги оказываются в соответствии с графиком работы специалистов Исполнителя, после заключения договора.</w:t>
      </w:r>
    </w:p>
    <w:p w14:paraId="297641CA" w14:textId="543C67E4" w:rsidR="009E3A2F" w:rsidRPr="00FE1CF4" w:rsidRDefault="00000000" w:rsidP="007908F8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4. Срок действия договора</w:t>
      </w:r>
      <w:r w:rsidR="007908F8" w:rsidRPr="00FE1CF4">
        <w:rPr>
          <w:rFonts w:ascii="Tahoma" w:hAnsi="Tahoma" w:cs="Tahoma"/>
          <w:b/>
          <w:sz w:val="16"/>
          <w:szCs w:val="16"/>
          <w:lang w:val="ru-RU"/>
        </w:rPr>
        <w:t xml:space="preserve"> </w:t>
      </w:r>
    </w:p>
    <w:p w14:paraId="376F9393" w14:textId="0DE85B27" w:rsidR="009E3A2F" w:rsidRPr="00FE1CF4" w:rsidRDefault="00000000" w:rsidP="007908F8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4.1 Договор вступает в силу с момента его подписания сторонами и действует до момента окончательного исполнения сторонами своих обязательств. </w:t>
      </w:r>
      <w:r w:rsidR="007908F8" w:rsidRPr="00FE1CF4">
        <w:rPr>
          <w:rFonts w:ascii="Tahoma" w:hAnsi="Tahoma" w:cs="Tahoma"/>
          <w:sz w:val="16"/>
          <w:szCs w:val="16"/>
          <w:lang w:val="ru-RU"/>
        </w:rPr>
        <w:t xml:space="preserve"> </w:t>
      </w:r>
    </w:p>
    <w:p w14:paraId="4E7D4325" w14:textId="77777777" w:rsidR="009E3A2F" w:rsidRPr="00FE1CF4" w:rsidRDefault="00000000" w:rsidP="007908F8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5. Ответственность сторон</w:t>
      </w:r>
    </w:p>
    <w:p w14:paraId="3685CCFE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5.1 За неисполнение или ненадлежащие исполнение обязательств по настоящему Договору, Стороны несут ответственность в порядке, предусмотренном действующим законодательством РФ.</w:t>
      </w:r>
    </w:p>
    <w:p w14:paraId="4615EAFD" w14:textId="756B3CD2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5.2 Вред, причиненный жизни или здоровью Потребителя</w:t>
      </w:r>
      <w:r w:rsidR="007908F8" w:rsidRPr="00FE1CF4">
        <w:rPr>
          <w:rFonts w:ascii="Tahoma" w:hAnsi="Tahoma" w:cs="Tahoma"/>
          <w:sz w:val="16"/>
          <w:szCs w:val="16"/>
          <w:lang w:val="ru-RU"/>
        </w:rPr>
        <w:t>/Пациента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в результате предоставления некачественной платной медицинской услуги, подлежит возмещению Исполнителем в соответствии действующим законодательством РФ.</w:t>
      </w:r>
    </w:p>
    <w:p w14:paraId="51E4C706" w14:textId="165F911A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5.3 Исполнитель не несет ответственности за оказание медицинских услуг в неполном объеме, чем предусмотрено настоящим договором, в случаях предоставления Потребителем</w:t>
      </w:r>
      <w:r w:rsidR="007908F8" w:rsidRPr="00FE1CF4">
        <w:rPr>
          <w:rFonts w:ascii="Tahoma" w:hAnsi="Tahoma" w:cs="Tahoma"/>
          <w:sz w:val="16"/>
          <w:szCs w:val="16"/>
          <w:lang w:val="ru-RU"/>
        </w:rPr>
        <w:t>/Пациентом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неполной</w:t>
      </w:r>
      <w:r w:rsidR="007908F8" w:rsidRPr="00FE1CF4">
        <w:rPr>
          <w:rFonts w:ascii="Tahoma" w:hAnsi="Tahoma" w:cs="Tahoma"/>
          <w:sz w:val="16"/>
          <w:szCs w:val="16"/>
          <w:lang w:val="ru-RU"/>
        </w:rPr>
        <w:t xml:space="preserve"> (недостоверной)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информации о своем здоровье.</w:t>
      </w:r>
    </w:p>
    <w:p w14:paraId="50B40639" w14:textId="282763B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5.4 Исполнитель освобождается от ответственности за неисполнение и ненадлежащее исполнение настоящего Договора на оказание платных медицинских услуг, если докажет, что причиной такого неисполнения (ненадлежащего исполнения) стало нарушение Потребителем</w:t>
      </w:r>
      <w:r w:rsidR="00284868" w:rsidRPr="00FE1CF4">
        <w:rPr>
          <w:rFonts w:ascii="Tahoma" w:hAnsi="Tahoma" w:cs="Tahoma"/>
          <w:sz w:val="16"/>
          <w:szCs w:val="16"/>
          <w:lang w:val="ru-RU"/>
        </w:rPr>
        <w:t>/Пациентом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</w:t>
      </w:r>
      <w:r w:rsidR="00284868" w:rsidRPr="00FE1CF4">
        <w:rPr>
          <w:rFonts w:ascii="Tahoma" w:hAnsi="Tahoma" w:cs="Tahoma"/>
          <w:sz w:val="16"/>
          <w:szCs w:val="16"/>
          <w:lang w:val="ru-RU"/>
        </w:rPr>
        <w:t>установленного Исполнителем режима лечения.</w:t>
      </w:r>
    </w:p>
    <w:p w14:paraId="255F98C4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5.5 Стороны освобождаются от ответственности за неисполнение обязательств в случае форс-мажорных обстоятельств.</w:t>
      </w:r>
    </w:p>
    <w:p w14:paraId="5F746BCC" w14:textId="453942B4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5.6. Заболевания и иные патологические состояния, о которых стороны не знали и которые </w:t>
      </w:r>
      <w:r w:rsidR="00284868" w:rsidRPr="00FE1CF4">
        <w:rPr>
          <w:rFonts w:ascii="Tahoma" w:hAnsi="Tahoma" w:cs="Tahoma"/>
          <w:sz w:val="16"/>
          <w:szCs w:val="16"/>
          <w:lang w:val="ru-RU"/>
        </w:rPr>
        <w:t>не могли быть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 выявлены в процессе действия настоящего договора (выявление которых не предусмотрено стандартами и протоколами в медицине)</w:t>
      </w:r>
      <w:r w:rsidR="00284868" w:rsidRPr="00FE1CF4">
        <w:rPr>
          <w:rFonts w:ascii="Tahoma" w:hAnsi="Tahoma" w:cs="Tahoma"/>
          <w:sz w:val="16"/>
          <w:szCs w:val="16"/>
          <w:lang w:val="ru-RU"/>
        </w:rPr>
        <w:t xml:space="preserve"> при выполнении полного объема стандарта медицинской помощи либо по просьбе Потребителя/Пациента при осуществлении отдельных консультаций или медицинских вмешательств, в том числе в объеме, превышающем объем выполняемого стандарта медицинской помощи, а также при соблюдении требований, предъявляемых к методам диагностики, профилактики и лечения, разрешенных на территории РФ, относится к форс-мажорным обстоятельствам и освобождает стороны от ответственности по исполнению обязательств, предусмотренных настоящим договором. </w:t>
      </w:r>
    </w:p>
    <w:p w14:paraId="10584DB9" w14:textId="77777777" w:rsidR="009E3A2F" w:rsidRPr="00FE1CF4" w:rsidRDefault="00000000" w:rsidP="00284868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t>6. Прочие условия</w:t>
      </w:r>
    </w:p>
    <w:p w14:paraId="26AA792A" w14:textId="77777777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6.1. Договор составлен в двух экземплярах, имеющих равную юридическую силу, по одному для каждой из сторон.</w:t>
      </w:r>
    </w:p>
    <w:p w14:paraId="74F71A9E" w14:textId="28CA307D" w:rsidR="009E3A2F" w:rsidRPr="00FE1CF4" w:rsidRDefault="00000000" w:rsidP="001A31C9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6.2. В случае возникновения разногласий между Исполнителем и </w:t>
      </w:r>
      <w:r w:rsidR="00284868" w:rsidRPr="00FE1CF4">
        <w:rPr>
          <w:rFonts w:ascii="Tahoma" w:hAnsi="Tahoma" w:cs="Tahoma"/>
          <w:sz w:val="16"/>
          <w:szCs w:val="16"/>
          <w:lang w:val="ru-RU"/>
        </w:rPr>
        <w:t>Потребителем/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Пациентом по вопросу качества услуг, спор между сторонами рассматривается </w:t>
      </w:r>
      <w:r w:rsidR="00284868" w:rsidRPr="00FE1CF4">
        <w:rPr>
          <w:rFonts w:ascii="Tahoma" w:hAnsi="Tahoma" w:cs="Tahoma"/>
          <w:sz w:val="16"/>
          <w:szCs w:val="16"/>
          <w:lang w:val="ru-RU"/>
        </w:rPr>
        <w:t>в установленном законодательством Российской Федерации порядке.</w:t>
      </w:r>
    </w:p>
    <w:p w14:paraId="46C521D9" w14:textId="41983D07" w:rsidR="009E3A2F" w:rsidRPr="00FE1CF4" w:rsidRDefault="00284868" w:rsidP="00284868">
      <w:pPr>
        <w:ind w:firstLine="454"/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 </w:t>
      </w:r>
    </w:p>
    <w:p w14:paraId="13B064D1" w14:textId="77777777" w:rsidR="009E3A2F" w:rsidRPr="00FE1CF4" w:rsidRDefault="00000000" w:rsidP="001A31C9">
      <w:pPr>
        <w:jc w:val="both"/>
        <w:rPr>
          <w:rFonts w:ascii="Tahoma" w:hAnsi="Tahoma" w:cs="Tahoma"/>
          <w:sz w:val="16"/>
          <w:szCs w:val="16"/>
        </w:rPr>
      </w:pPr>
      <w:r w:rsidRPr="00FE1CF4">
        <w:rPr>
          <w:rFonts w:ascii="Tahoma" w:hAnsi="Tahoma" w:cs="Tahoma"/>
          <w:b/>
          <w:sz w:val="16"/>
          <w:szCs w:val="16"/>
        </w:rPr>
        <w:t>7. РЕКВИЗИТЫ СТОРОН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5329"/>
      </w:tblGrid>
      <w:tr w:rsidR="009E3A2F" w:rsidRPr="00FE1CF4" w14:paraId="315F9EC6" w14:textId="77777777">
        <w:trPr>
          <w:jc w:val="center"/>
        </w:trPr>
        <w:tc>
          <w:tcPr>
            <w:tcW w:w="5329" w:type="dxa"/>
          </w:tcPr>
          <w:p w14:paraId="71185760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b/>
                <w:sz w:val="16"/>
                <w:szCs w:val="16"/>
              </w:rPr>
              <w:t>Заказчик</w:t>
            </w:r>
            <w:proofErr w:type="spellEnd"/>
            <w:r w:rsidRPr="00FE1CF4">
              <w:rPr>
                <w:rFonts w:ascii="Tahoma" w:hAnsi="Tahoma" w:cs="Tahoma"/>
                <w:b/>
                <w:sz w:val="16"/>
                <w:szCs w:val="16"/>
              </w:rPr>
              <w:t xml:space="preserve"> (</w:t>
            </w:r>
            <w:proofErr w:type="spellStart"/>
            <w:r w:rsidRPr="00FE1CF4">
              <w:rPr>
                <w:rFonts w:ascii="Tahoma" w:hAnsi="Tahoma" w:cs="Tahoma"/>
                <w:b/>
                <w:sz w:val="16"/>
                <w:szCs w:val="16"/>
              </w:rPr>
              <w:t>Пациент</w:t>
            </w:r>
            <w:proofErr w:type="spellEnd"/>
            <w:r w:rsidRPr="00FE1CF4">
              <w:rPr>
                <w:rFonts w:ascii="Tahoma" w:hAnsi="Tahoma" w:cs="Tahoma"/>
                <w:b/>
                <w:sz w:val="16"/>
                <w:szCs w:val="16"/>
              </w:rPr>
              <w:t>)</w:t>
            </w:r>
          </w:p>
        </w:tc>
        <w:tc>
          <w:tcPr>
            <w:tcW w:w="5329" w:type="dxa"/>
          </w:tcPr>
          <w:p w14:paraId="4DDCF995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b/>
                <w:sz w:val="16"/>
                <w:szCs w:val="16"/>
              </w:rPr>
              <w:t>Потребитель</w:t>
            </w:r>
            <w:proofErr w:type="spellEnd"/>
          </w:p>
        </w:tc>
      </w:tr>
      <w:tr w:rsidR="009E3A2F" w:rsidRPr="00FE1CF4" w14:paraId="3E139F17" w14:textId="77777777">
        <w:trPr>
          <w:jc w:val="center"/>
        </w:trPr>
        <w:tc>
          <w:tcPr>
            <w:tcW w:w="5329" w:type="dxa"/>
          </w:tcPr>
          <w:p w14:paraId="3C5ADD02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  <w:lang w:val="ru-RU"/>
              </w:rPr>
            </w:pPr>
            <w:r w:rsidRPr="00FE1CF4">
              <w:rPr>
                <w:rFonts w:ascii="Tahoma" w:hAnsi="Tahoma" w:cs="Tahoma"/>
                <w:sz w:val="16"/>
                <w:szCs w:val="16"/>
                <w:lang w:val="ru-RU"/>
              </w:rPr>
              <w:t xml:space="preserve">Ф.И.О: </w:t>
            </w:r>
          </w:p>
        </w:tc>
        <w:tc>
          <w:tcPr>
            <w:tcW w:w="5329" w:type="dxa"/>
          </w:tcPr>
          <w:p w14:paraId="04DD6FB8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ООО "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Медицинский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центр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 ДК"</w:t>
            </w:r>
          </w:p>
        </w:tc>
      </w:tr>
      <w:tr w:rsidR="009E3A2F" w:rsidRPr="00FE1CF4" w14:paraId="10E169D1" w14:textId="77777777">
        <w:trPr>
          <w:jc w:val="center"/>
        </w:trPr>
        <w:tc>
          <w:tcPr>
            <w:tcW w:w="5329" w:type="dxa"/>
          </w:tcPr>
          <w:p w14:paraId="11CB0682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документ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5329" w:type="dxa"/>
          </w:tcPr>
          <w:p w14:paraId="34C551D7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Юридический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адрес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: 680013, г. Хабаровск,</w:t>
            </w:r>
          </w:p>
        </w:tc>
      </w:tr>
      <w:tr w:rsidR="009E3A2F" w:rsidRPr="00FE1CF4" w14:paraId="2D276D26" w14:textId="77777777">
        <w:trPr>
          <w:jc w:val="center"/>
        </w:trPr>
        <w:tc>
          <w:tcPr>
            <w:tcW w:w="5329" w:type="dxa"/>
          </w:tcPr>
          <w:p w14:paraId="32A5400F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08973DB8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ул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. 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Лермонтова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, д. 54, оф.25</w:t>
            </w:r>
          </w:p>
        </w:tc>
      </w:tr>
      <w:tr w:rsidR="009E3A2F" w:rsidRPr="00FE1CF4" w14:paraId="3FDB6252" w14:textId="77777777">
        <w:trPr>
          <w:jc w:val="center"/>
        </w:trPr>
        <w:tc>
          <w:tcPr>
            <w:tcW w:w="5329" w:type="dxa"/>
          </w:tcPr>
          <w:p w14:paraId="5C931236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112E7F6E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Почтовый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адрес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: 680022, г. Хабаровск,</w:t>
            </w:r>
          </w:p>
        </w:tc>
      </w:tr>
      <w:tr w:rsidR="009E3A2F" w:rsidRPr="00FE1CF4" w14:paraId="5B5FC2C6" w14:textId="77777777">
        <w:trPr>
          <w:jc w:val="center"/>
        </w:trPr>
        <w:tc>
          <w:tcPr>
            <w:tcW w:w="5329" w:type="dxa"/>
          </w:tcPr>
          <w:p w14:paraId="5E57C8F1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68C4A7A1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ул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. Воронежская,49 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корпус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 xml:space="preserve"> 1</w:t>
            </w:r>
          </w:p>
        </w:tc>
      </w:tr>
      <w:tr w:rsidR="009E3A2F" w:rsidRPr="00FE1CF4" w14:paraId="1C9835EE" w14:textId="77777777">
        <w:trPr>
          <w:jc w:val="center"/>
        </w:trPr>
        <w:tc>
          <w:tcPr>
            <w:tcW w:w="5329" w:type="dxa"/>
          </w:tcPr>
          <w:p w14:paraId="03C0065E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78C0EEDB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Тел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./</w:t>
            </w: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факс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: (4212) 94-21-21, 24-10-15</w:t>
            </w:r>
          </w:p>
        </w:tc>
      </w:tr>
      <w:tr w:rsidR="009E3A2F" w:rsidRPr="00FE1CF4" w14:paraId="0443D40C" w14:textId="77777777">
        <w:trPr>
          <w:jc w:val="center"/>
        </w:trPr>
        <w:tc>
          <w:tcPr>
            <w:tcW w:w="5329" w:type="dxa"/>
          </w:tcPr>
          <w:p w14:paraId="1659B45E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0A6949E0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ИНН 2721183450, КПП 272101001</w:t>
            </w:r>
          </w:p>
        </w:tc>
      </w:tr>
      <w:tr w:rsidR="009E3A2F" w:rsidRPr="00FE1CF4" w14:paraId="386B186F" w14:textId="77777777">
        <w:trPr>
          <w:jc w:val="center"/>
        </w:trPr>
        <w:tc>
          <w:tcPr>
            <w:tcW w:w="5329" w:type="dxa"/>
          </w:tcPr>
          <w:p w14:paraId="392A7048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2C223C2B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  <w:lang w:val="ru-RU"/>
              </w:rPr>
            </w:pPr>
            <w:r w:rsidRPr="00FE1CF4">
              <w:rPr>
                <w:rFonts w:ascii="Tahoma" w:hAnsi="Tahoma" w:cs="Tahoma"/>
                <w:sz w:val="16"/>
                <w:szCs w:val="16"/>
                <w:lang w:val="ru-RU"/>
              </w:rPr>
              <w:t>р/с 4070281050000011291 в ЗАО ДВ банк</w:t>
            </w:r>
          </w:p>
        </w:tc>
      </w:tr>
      <w:tr w:rsidR="009E3A2F" w:rsidRPr="00FE1CF4" w14:paraId="23BAF3B1" w14:textId="77777777">
        <w:trPr>
          <w:jc w:val="center"/>
        </w:trPr>
        <w:tc>
          <w:tcPr>
            <w:tcW w:w="5329" w:type="dxa"/>
          </w:tcPr>
          <w:p w14:paraId="7F9539DB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  <w:lang w:val="ru-RU"/>
              </w:rPr>
            </w:pPr>
          </w:p>
        </w:tc>
        <w:tc>
          <w:tcPr>
            <w:tcW w:w="5329" w:type="dxa"/>
          </w:tcPr>
          <w:p w14:paraId="1AD9771A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  <w:lang w:val="ru-RU"/>
              </w:rPr>
            </w:pPr>
            <w:r w:rsidRPr="00FE1CF4">
              <w:rPr>
                <w:rFonts w:ascii="Tahoma" w:hAnsi="Tahoma" w:cs="Tahoma"/>
                <w:sz w:val="16"/>
                <w:szCs w:val="16"/>
                <w:lang w:val="ru-RU"/>
              </w:rPr>
              <w:t>ОАО "Сбербанк России" г. Хабаровск,</w:t>
            </w:r>
          </w:p>
        </w:tc>
      </w:tr>
      <w:tr w:rsidR="009E3A2F" w:rsidRPr="00FE1CF4" w14:paraId="304C952F" w14:textId="77777777">
        <w:trPr>
          <w:jc w:val="center"/>
        </w:trPr>
        <w:tc>
          <w:tcPr>
            <w:tcW w:w="5329" w:type="dxa"/>
          </w:tcPr>
          <w:p w14:paraId="56239F92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  <w:lang w:val="ru-RU"/>
              </w:rPr>
            </w:pPr>
          </w:p>
        </w:tc>
        <w:tc>
          <w:tcPr>
            <w:tcW w:w="5329" w:type="dxa"/>
          </w:tcPr>
          <w:p w14:paraId="2FAD8ED0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к/с 30101810600000000608</w:t>
            </w:r>
          </w:p>
        </w:tc>
      </w:tr>
      <w:tr w:rsidR="009E3A2F" w:rsidRPr="00FE1CF4" w14:paraId="793BBBC7" w14:textId="77777777">
        <w:trPr>
          <w:jc w:val="center"/>
        </w:trPr>
        <w:tc>
          <w:tcPr>
            <w:tcW w:w="5329" w:type="dxa"/>
          </w:tcPr>
          <w:p w14:paraId="0503FAD4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E1CF4">
              <w:rPr>
                <w:rFonts w:ascii="Tahoma" w:hAnsi="Tahoma" w:cs="Tahoma"/>
                <w:sz w:val="16"/>
                <w:szCs w:val="16"/>
              </w:rPr>
              <w:t>тел</w:t>
            </w:r>
            <w:proofErr w:type="spellEnd"/>
            <w:r w:rsidRPr="00FE1CF4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5329" w:type="dxa"/>
          </w:tcPr>
          <w:p w14:paraId="04BA46D3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БИК 040813608</w:t>
            </w:r>
          </w:p>
        </w:tc>
      </w:tr>
      <w:tr w:rsidR="009E3A2F" w:rsidRPr="00FE1CF4" w14:paraId="0A5A987D" w14:textId="77777777">
        <w:trPr>
          <w:jc w:val="center"/>
        </w:trPr>
        <w:tc>
          <w:tcPr>
            <w:tcW w:w="5329" w:type="dxa"/>
          </w:tcPr>
          <w:p w14:paraId="039FCB2A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_______________________________ (_____________________________________)</w:t>
            </w:r>
          </w:p>
        </w:tc>
        <w:tc>
          <w:tcPr>
            <w:tcW w:w="5329" w:type="dxa"/>
          </w:tcPr>
          <w:p w14:paraId="2441C621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_____________________________ (Рыбальченко Я. Н.)</w:t>
            </w:r>
          </w:p>
        </w:tc>
      </w:tr>
      <w:tr w:rsidR="009E3A2F" w:rsidRPr="00FE1CF4" w14:paraId="49351282" w14:textId="77777777">
        <w:trPr>
          <w:jc w:val="center"/>
        </w:trPr>
        <w:tc>
          <w:tcPr>
            <w:tcW w:w="5329" w:type="dxa"/>
          </w:tcPr>
          <w:p w14:paraId="5098A53D" w14:textId="77777777" w:rsidR="009E3A2F" w:rsidRPr="00FE1CF4" w:rsidRDefault="009E3A2F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9" w:type="dxa"/>
          </w:tcPr>
          <w:p w14:paraId="0B07E6FC" w14:textId="77777777" w:rsidR="009E3A2F" w:rsidRPr="00FE1CF4" w:rsidRDefault="00000000" w:rsidP="001A31C9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E1CF4">
              <w:rPr>
                <w:rFonts w:ascii="Tahoma" w:hAnsi="Tahoma" w:cs="Tahoma"/>
                <w:sz w:val="16"/>
                <w:szCs w:val="16"/>
              </w:rPr>
              <w:t>М.П.</w:t>
            </w:r>
          </w:p>
        </w:tc>
      </w:tr>
    </w:tbl>
    <w:p w14:paraId="1413F193" w14:textId="77777777" w:rsidR="009E3A2F" w:rsidRPr="00FE1CF4" w:rsidRDefault="00000000" w:rsidP="001A31C9">
      <w:pPr>
        <w:jc w:val="both"/>
        <w:rPr>
          <w:rFonts w:ascii="Tahoma" w:hAnsi="Tahoma" w:cs="Tahoma"/>
          <w:sz w:val="16"/>
          <w:szCs w:val="16"/>
        </w:rPr>
      </w:pPr>
      <w:r w:rsidRPr="00FE1CF4">
        <w:rPr>
          <w:rFonts w:ascii="Tahoma" w:hAnsi="Tahoma" w:cs="Tahoma"/>
          <w:sz w:val="16"/>
          <w:szCs w:val="16"/>
        </w:rPr>
        <w:br w:type="page"/>
      </w:r>
    </w:p>
    <w:p w14:paraId="69803B37" w14:textId="13241A34" w:rsidR="009E3A2F" w:rsidRPr="00FE1CF4" w:rsidRDefault="00284868" w:rsidP="00284868">
      <w:pPr>
        <w:jc w:val="center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b/>
          <w:sz w:val="16"/>
          <w:szCs w:val="16"/>
          <w:lang w:val="ru-RU"/>
        </w:rPr>
        <w:lastRenderedPageBreak/>
        <w:t>Информированное добровольное согласие Потребителя/Пациента</w:t>
      </w:r>
    </w:p>
    <w:p w14:paraId="126BE512" w14:textId="77777777" w:rsidR="00284868" w:rsidRPr="00FE1CF4" w:rsidRDefault="00284868" w:rsidP="00284868">
      <w:pPr>
        <w:rPr>
          <w:rFonts w:ascii="Tahoma" w:hAnsi="Tahoma" w:cs="Tahoma"/>
          <w:sz w:val="16"/>
          <w:szCs w:val="16"/>
          <w:lang w:val="ru-RU"/>
        </w:rPr>
      </w:pPr>
    </w:p>
    <w:p w14:paraId="78E4B9A9" w14:textId="77777777" w:rsidR="00284868" w:rsidRPr="00FE1CF4" w:rsidRDefault="00284868" w:rsidP="00284868">
      <w:pPr>
        <w:rPr>
          <w:rFonts w:ascii="Tahoma" w:hAnsi="Tahoma" w:cs="Tahoma"/>
          <w:sz w:val="16"/>
          <w:szCs w:val="16"/>
          <w:lang w:val="ru-RU"/>
        </w:rPr>
      </w:pPr>
    </w:p>
    <w:p w14:paraId="4358BB76" w14:textId="3054AE68" w:rsidR="00284868" w:rsidRPr="00FE1CF4" w:rsidRDefault="00284868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Я, ____________________________________________________________ (Ф.И.О. гражданина), "___"_________ ____ года рождения, паспорт: серия ________ N __________, выдан "___"_________ ____ г. _________________, зарегистрирован по адресу: __________</w:t>
      </w:r>
      <w:r w:rsidR="00BA246D" w:rsidRPr="00FE1CF4">
        <w:rPr>
          <w:rFonts w:ascii="Tahoma" w:hAnsi="Tahoma" w:cs="Tahoma"/>
          <w:sz w:val="16"/>
          <w:szCs w:val="16"/>
          <w:lang w:val="ru-RU"/>
        </w:rPr>
        <w:t>_____________________________________________________________________</w:t>
      </w:r>
      <w:r w:rsidRPr="00FE1CF4">
        <w:rPr>
          <w:rFonts w:ascii="Tahoma" w:hAnsi="Tahoma" w:cs="Tahoma"/>
          <w:sz w:val="16"/>
          <w:szCs w:val="16"/>
          <w:lang w:val="ru-RU"/>
        </w:rPr>
        <w:t xml:space="preserve">__________ (адрес места жительства гражданина либо законного представителя), даю информированное добровольное согласие на получение платных медицинских услуг мной или лицом, законным представителем которого я являюсь (ненужное зачеркнуть), в </w:t>
      </w:r>
      <w:r w:rsidR="00BA246D" w:rsidRPr="00FE1CF4">
        <w:rPr>
          <w:rFonts w:ascii="Tahoma" w:hAnsi="Tahoma" w:cs="Tahoma"/>
          <w:sz w:val="16"/>
          <w:szCs w:val="16"/>
          <w:lang w:val="ru-RU"/>
        </w:rPr>
        <w:t xml:space="preserve">Обществе с ограниченной ответственностью "Медицинский центр ДК" (свидетельство о государственной регистрации серия 27 № 001727555 выдана Инспекцией Федеральной налоговой службы по Центральному району г. Хабаровска 18 апреля 2011 года, ОГРН 1112721003152, лицензия …………………….), в месте оказания медицинской услуги по адресу: ______________________________________________________________________________. </w:t>
      </w:r>
    </w:p>
    <w:p w14:paraId="71F783B2" w14:textId="77777777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</w:p>
    <w:p w14:paraId="3E1C7C6D" w14:textId="77777777" w:rsidR="00284868" w:rsidRPr="00FE1CF4" w:rsidRDefault="00284868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Медицинским работником _______________________________ (должность, Ф.И.О. медицинского работника) в доступной для меня форме мне разъяснены цели, методы получения платных медицинских услуг,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14:paraId="65DE4447" w14:textId="77777777" w:rsidR="00284868" w:rsidRPr="00FE1CF4" w:rsidRDefault="00284868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Мне разъяснено, что я имею право отказаться от одного или нескольких видов медицинских вмешательств при получении платных медицинских услуг или потребовать его (их) прекращения, за исключением случаев, предусмотренных ч. 9 ст. 20 Федерального закона от 21.11.2011 N 323-ФЗ "Об основах охраны здоровья граждан в Российской Федерации".</w:t>
      </w:r>
    </w:p>
    <w:p w14:paraId="5D7B4C45" w14:textId="77777777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</w:p>
    <w:p w14:paraId="4037B6E9" w14:textId="0906EE0F" w:rsidR="00284868" w:rsidRPr="00FE1CF4" w:rsidRDefault="00284868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>Сведения о выбранных мной лицах, которым в соответствии с п. 5 ч. 5 ст. 19 Федерального закона от 21.11.2011 N 323-ФЗ "Об основах охраны здоровья граждан в Российской Федерации" может быть передана информация о состоянии моего здоровья, в том числе после моей смерти, или состоянии лица, законным представителем которого я являюсь, в том числе после его смерти (ненужное зачеркнуть)</w:t>
      </w:r>
      <w:r w:rsidR="00BA246D" w:rsidRPr="00FE1CF4">
        <w:rPr>
          <w:rFonts w:ascii="Tahoma" w:hAnsi="Tahoma" w:cs="Tahoma"/>
          <w:sz w:val="16"/>
          <w:szCs w:val="16"/>
          <w:lang w:val="ru-RU"/>
        </w:rPr>
        <w:t xml:space="preserve"> ___________________________________________________________________________________________________________________    (контактный телефон и ФИО гражданина, которому может быть передана информация о состоянии моего здоровья) </w:t>
      </w:r>
    </w:p>
    <w:p w14:paraId="3470DCB7" w14:textId="45CF6FC8" w:rsidR="00284868" w:rsidRPr="00FE1CF4" w:rsidRDefault="00284868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</w:p>
    <w:p w14:paraId="183E66BF" w14:textId="77777777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</w:p>
    <w:p w14:paraId="50C28348" w14:textId="77777777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</w:p>
    <w:p w14:paraId="38117BCA" w14:textId="77777777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</w:p>
    <w:p w14:paraId="10CB8A70" w14:textId="7C1F175B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    ___________________________________________________________________________________________________________ </w:t>
      </w:r>
    </w:p>
    <w:p w14:paraId="779F7600" w14:textId="11DE1F45" w:rsidR="00BA246D" w:rsidRPr="00FE1CF4" w:rsidRDefault="00BA246D" w:rsidP="00284868">
      <w:pPr>
        <w:jc w:val="both"/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                                                           (ФИО, подпись, расшифровка подписи Потребителя/Пациента, дата)</w:t>
      </w:r>
    </w:p>
    <w:p w14:paraId="0B92686A" w14:textId="0633601C" w:rsidR="00284868" w:rsidRPr="00FE1CF4" w:rsidRDefault="00BA246D" w:rsidP="00284868">
      <w:pPr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 </w:t>
      </w:r>
    </w:p>
    <w:p w14:paraId="5EC2722F" w14:textId="77777777" w:rsidR="00BA246D" w:rsidRPr="00FE1CF4" w:rsidRDefault="00BA246D" w:rsidP="00284868">
      <w:pPr>
        <w:rPr>
          <w:rFonts w:ascii="Tahoma" w:hAnsi="Tahoma" w:cs="Tahoma"/>
          <w:sz w:val="16"/>
          <w:szCs w:val="16"/>
          <w:lang w:val="ru-RU"/>
        </w:rPr>
      </w:pPr>
    </w:p>
    <w:p w14:paraId="6B7591E1" w14:textId="77777777" w:rsidR="00BA246D" w:rsidRPr="00FE1CF4" w:rsidRDefault="00BA246D" w:rsidP="00284868">
      <w:pPr>
        <w:rPr>
          <w:rFonts w:ascii="Tahoma" w:hAnsi="Tahoma" w:cs="Tahoma"/>
          <w:sz w:val="16"/>
          <w:szCs w:val="16"/>
          <w:lang w:val="ru-RU"/>
        </w:rPr>
      </w:pPr>
    </w:p>
    <w:p w14:paraId="43509313" w14:textId="610B2102" w:rsidR="00BA246D" w:rsidRPr="00FE1CF4" w:rsidRDefault="00BA246D" w:rsidP="00284868">
      <w:pPr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___________________________________________________________________________________________________________________ </w:t>
      </w:r>
    </w:p>
    <w:p w14:paraId="6D889223" w14:textId="27FBE18F" w:rsidR="00BA246D" w:rsidRPr="00284868" w:rsidRDefault="00BA246D" w:rsidP="00284868">
      <w:pPr>
        <w:rPr>
          <w:rFonts w:ascii="Tahoma" w:hAnsi="Tahoma" w:cs="Tahoma"/>
          <w:sz w:val="16"/>
          <w:szCs w:val="16"/>
          <w:lang w:val="ru-RU"/>
        </w:rPr>
      </w:pPr>
      <w:r w:rsidRPr="00FE1CF4">
        <w:rPr>
          <w:rFonts w:ascii="Tahoma" w:hAnsi="Tahoma" w:cs="Tahoma"/>
          <w:sz w:val="16"/>
          <w:szCs w:val="16"/>
          <w:lang w:val="ru-RU"/>
        </w:rPr>
        <w:t xml:space="preserve">                                          (должность, ФИО, подпись, расшифровка подписи медицинского работника, дата)</w:t>
      </w:r>
    </w:p>
    <w:p w14:paraId="0ABC5286" w14:textId="77777777" w:rsidR="00284868" w:rsidRPr="00284868" w:rsidRDefault="00284868" w:rsidP="00284868">
      <w:pPr>
        <w:rPr>
          <w:rFonts w:ascii="Tahoma" w:hAnsi="Tahoma" w:cs="Tahoma"/>
          <w:sz w:val="16"/>
          <w:szCs w:val="16"/>
          <w:lang w:val="ru-RU"/>
        </w:rPr>
      </w:pPr>
      <w:r w:rsidRPr="00284868">
        <w:rPr>
          <w:rFonts w:ascii="Tahoma" w:hAnsi="Tahoma" w:cs="Tahoma"/>
          <w:sz w:val="16"/>
          <w:szCs w:val="16"/>
          <w:lang w:val="ru-RU"/>
        </w:rPr>
        <w:t> </w:t>
      </w:r>
    </w:p>
    <w:p w14:paraId="78891BF2" w14:textId="715ED89D" w:rsidR="00284868" w:rsidRDefault="00BA246D" w:rsidP="00284868">
      <w:pPr>
        <w:rPr>
          <w:rFonts w:ascii="Tahoma" w:hAnsi="Tahoma" w:cs="Tahoma"/>
          <w:sz w:val="16"/>
          <w:szCs w:val="16"/>
          <w:lang w:val="ru-RU"/>
        </w:rPr>
      </w:pPr>
      <w:r>
        <w:rPr>
          <w:rFonts w:ascii="Tahoma" w:hAnsi="Tahoma" w:cs="Tahoma"/>
          <w:sz w:val="16"/>
          <w:szCs w:val="16"/>
          <w:lang w:val="ru-RU"/>
        </w:rPr>
        <w:t xml:space="preserve"> </w:t>
      </w:r>
    </w:p>
    <w:sectPr w:rsidR="00284868" w:rsidSect="007908F8">
      <w:headerReference w:type="default" r:id="rId8"/>
      <w:pgSz w:w="11906" w:h="16838"/>
      <w:pgMar w:top="680" w:right="850" w:bottom="680" w:left="8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A814" w14:textId="77777777" w:rsidR="006812E5" w:rsidRDefault="006812E5">
      <w:r>
        <w:separator/>
      </w:r>
    </w:p>
  </w:endnote>
  <w:endnote w:type="continuationSeparator" w:id="0">
    <w:p w14:paraId="322E0FAD" w14:textId="77777777" w:rsidR="006812E5" w:rsidRDefault="0068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10382" w14:textId="77777777" w:rsidR="006812E5" w:rsidRDefault="006812E5">
      <w:r>
        <w:separator/>
      </w:r>
    </w:p>
  </w:footnote>
  <w:footnote w:type="continuationSeparator" w:id="0">
    <w:p w14:paraId="7D4B691B" w14:textId="77777777" w:rsidR="006812E5" w:rsidRDefault="00681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480558"/>
      <w:docPartObj>
        <w:docPartGallery w:val="Page Numbers (Top of Page)"/>
        <w:docPartUnique/>
      </w:docPartObj>
    </w:sdtPr>
    <w:sdtContent>
      <w:p w14:paraId="7A1D8E62" w14:textId="1539E330" w:rsidR="007908F8" w:rsidRDefault="007908F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A281D1A" w14:textId="77777777" w:rsidR="007908F8" w:rsidRDefault="007908F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563611700">
    <w:abstractNumId w:val="0"/>
  </w:num>
  <w:num w:numId="2" w16cid:durableId="1801921145">
    <w:abstractNumId w:val="5"/>
  </w:num>
  <w:num w:numId="3" w16cid:durableId="1105803663">
    <w:abstractNumId w:val="3"/>
  </w:num>
  <w:num w:numId="4" w16cid:durableId="738287059">
    <w:abstractNumId w:val="2"/>
  </w:num>
  <w:num w:numId="5" w16cid:durableId="368844708">
    <w:abstractNumId w:val="4"/>
  </w:num>
  <w:num w:numId="6" w16cid:durableId="143964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8D2"/>
    <w:rsid w:val="001A31C9"/>
    <w:rsid w:val="001A6EF5"/>
    <w:rsid w:val="002063AC"/>
    <w:rsid w:val="00240CB4"/>
    <w:rsid w:val="00282310"/>
    <w:rsid w:val="00284868"/>
    <w:rsid w:val="0029639D"/>
    <w:rsid w:val="0031547A"/>
    <w:rsid w:val="00326F90"/>
    <w:rsid w:val="003358A1"/>
    <w:rsid w:val="00402C9D"/>
    <w:rsid w:val="004E518A"/>
    <w:rsid w:val="00601475"/>
    <w:rsid w:val="006812E5"/>
    <w:rsid w:val="00777B2F"/>
    <w:rsid w:val="007908F8"/>
    <w:rsid w:val="007D1029"/>
    <w:rsid w:val="009458ED"/>
    <w:rsid w:val="009B1A08"/>
    <w:rsid w:val="009E3A2F"/>
    <w:rsid w:val="00A11CD3"/>
    <w:rsid w:val="00AA1D8D"/>
    <w:rsid w:val="00B47730"/>
    <w:rsid w:val="00BA246D"/>
    <w:rsid w:val="00CA35AF"/>
    <w:rsid w:val="00CB0664"/>
    <w:rsid w:val="00D5573D"/>
    <w:rsid w:val="00E85279"/>
    <w:rsid w:val="00FC693F"/>
    <w:rsid w:val="00FE1CF4"/>
    <w:rsid w:val="1DD4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310802"/>
  <w14:defaultImageDpi w14:val="300"/>
  <w15:docId w15:val="{5EF2E994-1BEF-434E-9946-A1606D07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  <w:sz w:val="19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</w:pPr>
  </w:style>
  <w:style w:type="paragraph" w:styleId="ab">
    <w:name w:val="Body Text"/>
    <w:basedOn w:val="a1"/>
    <w:link w:val="ac"/>
    <w:uiPriority w:val="99"/>
    <w:unhideWhenUsed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Заголовок Знак"/>
    <w:basedOn w:val="a2"/>
    <w:link w:val="af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добровольных платных медицинских услуг</vt:lpstr>
    </vt:vector>
  </TitlesOfParts>
  <Company>Reanimator Extreme Edition</Company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добровольных платных медицинских услуг</dc:title>
  <dc:subject>Конвертация из XLS в Word</dc:subject>
  <dc:creator>ADM03</dc:creator>
  <dc:description>generated by python-docx</dc:description>
  <cp:lastModifiedBy>Сергей Навроцкий</cp:lastModifiedBy>
  <cp:revision>2</cp:revision>
  <cp:lastPrinted>2026-08-27T01:44:00Z</cp:lastPrinted>
  <dcterms:created xsi:type="dcterms:W3CDTF">2026-09-14T09:35:00Z</dcterms:created>
  <dcterms:modified xsi:type="dcterms:W3CDTF">2026-09-14T09:35:00Z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17554C18465848CB91C327FB5CEBE84F_13</vt:lpwstr>
  </property>
</Properties>
</file>